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A3E3AC">
      <w:pPr>
        <w:spacing w:after="240"/>
        <w:jc w:val="center"/>
      </w:pPr>
      <w:r>
        <w:rPr>
          <w:rFonts w:ascii="Arial" w:hAnsi="Arial" w:eastAsia="微软雅黑"/>
          <w:b/>
          <w:color w:val="0F172A"/>
          <w:sz w:val="48"/>
        </w:rPr>
        <w:t>机械手表独立站网站框架</w:t>
      </w:r>
    </w:p>
    <w:p w14:paraId="2334B87D">
      <w:pPr>
        <w:jc w:val="center"/>
      </w:pPr>
      <w:r>
        <w:rPr>
          <w:rFonts w:ascii="Arial" w:hAnsi="Arial"/>
          <w:color w:val="64748B"/>
          <w:sz w:val="26"/>
        </w:rPr>
        <w:t>Mechanical Watch OEM/ODM Website Structure</w:t>
      </w:r>
    </w:p>
    <w:p w14:paraId="565A2280">
      <w:pPr>
        <w:spacing w:before="200"/>
        <w:jc w:val="center"/>
      </w:pPr>
      <w:r>
        <w:rPr>
          <w:rFonts w:ascii="Arial" w:hAnsi="Arial" w:eastAsia="微软雅黑"/>
          <w:b/>
          <w:color w:val="D97706"/>
          <w:sz w:val="22"/>
        </w:rPr>
        <w:t>定位：机械手表 OEM/ODM 代工为主，蓝宝石加工为辅助配套服务</w:t>
      </w:r>
    </w:p>
    <w:p w14:paraId="740197CC">
      <w:pPr>
        <w:numPr>
          <w:ilvl w:val="0"/>
          <w:numId w:val="7"/>
        </w:numPr>
        <w:spacing w:before="360"/>
        <w:rPr>
          <w:b/>
        </w:rPr>
      </w:pPr>
      <w:r>
        <w:rPr>
          <w:b/>
        </w:rPr>
        <w:t>顶部导航栏结构</w:t>
      </w:r>
    </w:p>
    <w:p w14:paraId="0789BCA0">
      <w:pPr>
        <w:numPr>
          <w:ilvl w:val="0"/>
          <w:numId w:val="0"/>
        </w:numPr>
        <w:spacing w:before="360"/>
        <w:rPr>
          <w:rFonts w:hint="default" w:eastAsia="微软雅黑"/>
          <w:b/>
          <w:lang w:val="en-US" w:eastAsia="zh-CN"/>
        </w:rPr>
      </w:pPr>
      <w:r>
        <w:t>首页</w:t>
      </w:r>
      <w:r>
        <w:rPr>
          <w:rFonts w:hint="eastAsia"/>
          <w:lang w:val="en-US" w:eastAsia="zh-CN"/>
        </w:rPr>
        <w:t>-关于我们-</w:t>
      </w:r>
      <w:r>
        <w:t>制表代工</w:t>
      </w:r>
      <w:r>
        <w:rPr>
          <w:rFonts w:hint="eastAsia"/>
          <w:lang w:val="en-US" w:eastAsia="zh-CN"/>
        </w:rPr>
        <w:t>-产品系列-蓝宝石加工-制造能力-质量控制-</w:t>
      </w:r>
      <w:r>
        <w:t>联系我们</w:t>
      </w:r>
      <w:r>
        <w:rPr>
          <w:rFonts w:hint="eastAsia"/>
          <w:lang w:val="en-US" w:eastAsia="zh-CN"/>
        </w:rPr>
        <w:t xml:space="preserve">         【立即咨询】</w:t>
      </w:r>
    </w:p>
    <w:p w14:paraId="55CC09E3">
      <w:pPr>
        <w:spacing w:before="240"/>
      </w:pPr>
      <w:r>
        <w:rPr>
          <w:b/>
        </w:rPr>
        <w:t>二、建议最终网站页面结构</w:t>
      </w:r>
    </w:p>
    <w:p w14:paraId="230B826F">
      <w:pPr>
        <w:pStyle w:val="16"/>
        <w:spacing w:after="40"/>
      </w:pPr>
      <w:r>
        <w:t>首页</w:t>
      </w:r>
    </w:p>
    <w:p w14:paraId="2ED4D32E">
      <w:pPr>
        <w:pStyle w:val="16"/>
        <w:spacing w:after="40"/>
      </w:pPr>
      <w:r>
        <w:t>关于我们</w:t>
      </w:r>
    </w:p>
    <w:p w14:paraId="18DBDFFE">
      <w:pPr>
        <w:pStyle w:val="16"/>
        <w:spacing w:after="40"/>
      </w:pPr>
      <w:r>
        <w:t>制表代工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下拉结构</w:t>
      </w:r>
      <w:r>
        <w:rPr>
          <w:rFonts w:hint="eastAsia"/>
          <w:lang w:eastAsia="zh-CN"/>
        </w:rPr>
        <w:t>）</w:t>
      </w:r>
      <w:r>
        <w:br w:type="textWrapping"/>
      </w:r>
      <w:r>
        <w:rPr>
          <w:rFonts w:hint="eastAsia"/>
          <w:lang w:val="en-US" w:eastAsia="zh-CN"/>
        </w:rPr>
        <w:t xml:space="preserve"> </w:t>
      </w:r>
      <w:r>
        <w:t>机械手表 O</w:t>
      </w:r>
      <w:r>
        <w:rPr>
          <w:rFonts w:hint="eastAsia"/>
          <w:lang w:val="en-US" w:eastAsia="zh-CN"/>
        </w:rPr>
        <w:t>D</w:t>
      </w:r>
      <w:r>
        <w:t xml:space="preserve">M </w:t>
      </w:r>
    </w:p>
    <w:p w14:paraId="59E33DF2">
      <w:pPr>
        <w:pStyle w:val="16"/>
        <w:numPr>
          <w:ilvl w:val="0"/>
          <w:numId w:val="0"/>
        </w:numPr>
        <w:spacing w:after="40"/>
        <w:ind w:left="420" w:leftChars="200" w:firstLine="0" w:firstLineChars="0"/>
      </w:pPr>
      <w:r>
        <w:t>机械手表 O</w:t>
      </w:r>
      <w:r>
        <w:rPr>
          <w:rFonts w:hint="eastAsia"/>
          <w:lang w:val="en-US" w:eastAsia="zh-CN"/>
        </w:rPr>
        <w:t>E</w:t>
      </w:r>
      <w:r>
        <w:t xml:space="preserve">M </w:t>
      </w:r>
      <w:r>
        <w:br w:type="textWrapping"/>
      </w:r>
      <w:r>
        <w:t>OEM/ODM 定制服务</w:t>
      </w:r>
    </w:p>
    <w:p w14:paraId="1D4A8142">
      <w:pPr>
        <w:pStyle w:val="16"/>
        <w:spacing w:after="40"/>
      </w:pPr>
      <w:r>
        <w:t>产品系列</w:t>
      </w:r>
    </w:p>
    <w:p w14:paraId="60CE35A8">
      <w:pPr>
        <w:pStyle w:val="16"/>
        <w:spacing w:after="40"/>
      </w:pPr>
      <w:r>
        <w:t>蓝宝石加工</w:t>
      </w:r>
    </w:p>
    <w:p w14:paraId="7A4E0458">
      <w:pPr>
        <w:pStyle w:val="16"/>
        <w:spacing w:after="40"/>
      </w:pPr>
      <w:r>
        <w:t>制造能力</w:t>
      </w:r>
    </w:p>
    <w:p w14:paraId="2CA9FEA2">
      <w:pPr>
        <w:pStyle w:val="16"/>
        <w:spacing w:after="40"/>
      </w:pPr>
      <w:r>
        <w:t>质量控制</w:t>
      </w:r>
    </w:p>
    <w:p w14:paraId="7A5A5E46">
      <w:pPr>
        <w:pStyle w:val="16"/>
        <w:spacing w:after="40"/>
      </w:pPr>
      <w:r>
        <w:t>联系我们</w:t>
      </w:r>
    </w:p>
    <w:p w14:paraId="2FE47B00">
      <w:r>
        <w:br w:type="page"/>
      </w:r>
    </w:p>
    <w:p w14:paraId="3A7AAF44">
      <w:pPr>
        <w:pStyle w:val="3"/>
      </w:pPr>
      <w:r>
        <w:t>1. 首页 Home</w:t>
      </w:r>
    </w:p>
    <w:p w14:paraId="09CE0683">
      <w:pPr>
        <w:pStyle w:val="4"/>
      </w:pPr>
      <w:r>
        <w:t>1.1 首屏 Banner</w:t>
      </w:r>
    </w:p>
    <w:p w14:paraId="48BC0FD7">
      <w:pPr>
        <w:rPr>
          <w:rFonts w:hint="default" w:eastAsia="微软雅黑"/>
          <w:lang w:val="en-US" w:eastAsia="zh-CN"/>
        </w:rPr>
      </w:pPr>
      <w:r>
        <w:rPr>
          <w:rFonts w:hint="eastAsia"/>
          <w:lang w:val="en-US" w:eastAsia="zh-CN"/>
        </w:rPr>
        <w:t>全屏大图</w:t>
      </w:r>
    </w:p>
    <w:p w14:paraId="540A1BB0">
      <w:pPr>
        <w:pStyle w:val="16"/>
        <w:spacing w:after="40"/>
      </w:pPr>
      <w:r>
        <w:t>标题：</w:t>
      </w:r>
      <w:r>
        <w:rPr>
          <w:rFonts w:hint="eastAsia"/>
        </w:rPr>
        <w:t>机械手表 OEM/ODM 制造商</w:t>
      </w:r>
    </w:p>
    <w:p w14:paraId="0ECE5766">
      <w:pPr>
        <w:pStyle w:val="16"/>
        <w:spacing w:after="40"/>
      </w:pPr>
      <w:r>
        <w:t>副标题：</w:t>
      </w:r>
      <w:r>
        <w:rPr>
          <w:rFonts w:hint="eastAsia"/>
          <w:lang w:val="en-US" w:eastAsia="zh-CN"/>
        </w:rPr>
        <w:t>一站式</w:t>
      </w:r>
      <w:r>
        <w:rPr>
          <w:rFonts w:hint="eastAsia"/>
        </w:rPr>
        <w:t>定制机械手表与品牌</w:t>
      </w:r>
      <w:r>
        <w:rPr>
          <w:rFonts w:hint="eastAsia"/>
          <w:lang w:val="en-US" w:eastAsia="zh-CN"/>
        </w:rPr>
        <w:t>贴牌</w:t>
      </w:r>
      <w:r>
        <w:rPr>
          <w:rFonts w:hint="eastAsia"/>
        </w:rPr>
        <w:t>代工生产</w:t>
      </w:r>
    </w:p>
    <w:p w14:paraId="6779D89C">
      <w:pPr>
        <w:pStyle w:val="16"/>
        <w:spacing w:after="40"/>
      </w:pPr>
      <w:r>
        <w:t>按钮</w:t>
      </w:r>
      <w:r>
        <w:rPr>
          <w:rFonts w:hint="eastAsia"/>
          <w:lang w:val="en-US" w:eastAsia="zh-CN"/>
        </w:rPr>
        <w:t>1</w:t>
      </w:r>
      <w:r>
        <w:t>：</w:t>
      </w:r>
      <w:r>
        <w:rPr>
          <w:rFonts w:hint="eastAsia"/>
          <w:lang w:val="en-US" w:eastAsia="zh-CN"/>
        </w:rPr>
        <w:t>了解</w:t>
      </w:r>
      <w:r>
        <w:rPr>
          <w:rFonts w:hint="eastAsia"/>
        </w:rPr>
        <w:t>制表代工</w:t>
      </w:r>
    </w:p>
    <w:p w14:paraId="6F6D2453">
      <w:pPr>
        <w:pStyle w:val="16"/>
        <w:spacing w:after="40"/>
      </w:pPr>
      <w:r>
        <w:rPr>
          <w:rFonts w:hint="eastAsia"/>
          <w:lang w:val="en-US" w:eastAsia="zh-CN"/>
        </w:rPr>
        <w:t>按钮2：了解蓝宝石代工</w:t>
      </w:r>
    </w:p>
    <w:p w14:paraId="2AFA05FD">
      <w:pPr>
        <w:pStyle w:val="4"/>
      </w:pPr>
      <w:r>
        <w:t>1.2 核心业务展示</w:t>
      </w:r>
    </w:p>
    <w:p w14:paraId="0C66B375">
      <w:pPr>
        <w:pStyle w:val="16"/>
        <w:spacing w:after="40"/>
      </w:pPr>
      <w:r>
        <w:t>机械手表 OEM 代工：根据客户提供的设计图、样品或技术要求，进行机械手表贴牌生产。</w:t>
      </w:r>
    </w:p>
    <w:p w14:paraId="2F34CB13">
      <w:pPr>
        <w:pStyle w:val="16"/>
        <w:spacing w:after="40"/>
      </w:pPr>
      <w:r>
        <w:t>机械手表 ODM 定制：提供现有机械表款式、结构方案和外观设计，支持品牌定制。</w:t>
      </w:r>
    </w:p>
    <w:p w14:paraId="268B5A04">
      <w:pPr>
        <w:pStyle w:val="16"/>
        <w:spacing w:after="40"/>
      </w:pPr>
      <w:r>
        <w:t>蓝宝石镜片加工：提供手表蓝宝石镜片、蓝宝石玻璃及相关光学部件加工服务。</w:t>
      </w:r>
    </w:p>
    <w:p w14:paraId="4B6AB377">
      <w:pPr>
        <w:pStyle w:val="16"/>
        <w:numPr>
          <w:ilvl w:val="0"/>
          <w:numId w:val="0"/>
        </w:numPr>
        <w:spacing w:after="40" w:line="276" w:lineRule="auto"/>
        <w:contextualSpacing/>
      </w:pPr>
    </w:p>
    <w:p w14:paraId="1C41F70E">
      <w:pPr>
        <w:pStyle w:val="4"/>
      </w:pPr>
      <w:r>
        <w:t>1.3 产品系列展示</w:t>
      </w:r>
    </w:p>
    <w:p w14:paraId="15681787">
      <w:pPr>
        <w:pStyle w:val="16"/>
        <w:spacing w:after="40"/>
      </w:pPr>
      <w:r>
        <w:t>女士腕表系列</w:t>
      </w:r>
    </w:p>
    <w:p w14:paraId="16243CF6">
      <w:pPr>
        <w:pStyle w:val="16"/>
        <w:spacing w:after="40"/>
      </w:pPr>
      <w:r>
        <w:t>男士腕表系列</w:t>
      </w:r>
    </w:p>
    <w:p w14:paraId="47DCE9F8">
      <w:pPr>
        <w:pStyle w:val="16"/>
        <w:spacing w:after="40"/>
      </w:pPr>
      <w:r>
        <w:t>查看所有腕表系列</w:t>
      </w:r>
    </w:p>
    <w:p w14:paraId="4FFF4E78">
      <w:pPr>
        <w:pStyle w:val="4"/>
      </w:pPr>
      <w:r>
        <w:t>1.4 工厂优势</w:t>
      </w:r>
    </w:p>
    <w:p w14:paraId="6C9025A5">
      <w:pPr>
        <w:pStyle w:val="16"/>
        <w:spacing w:after="40"/>
      </w:pPr>
      <w:r>
        <w:t>机械手表装配经验</w:t>
      </w:r>
    </w:p>
    <w:p w14:paraId="309A314A">
      <w:pPr>
        <w:pStyle w:val="16"/>
        <w:spacing w:after="40"/>
      </w:pPr>
      <w:r>
        <w:t>支持小批量与批量生产</w:t>
      </w:r>
    </w:p>
    <w:p w14:paraId="70DBA49B">
      <w:pPr>
        <w:pStyle w:val="16"/>
        <w:spacing w:after="40"/>
      </w:pPr>
      <w:r>
        <w:t>支持品牌 Logo 定制</w:t>
      </w:r>
    </w:p>
    <w:p w14:paraId="263EB51D">
      <w:pPr>
        <w:pStyle w:val="16"/>
        <w:spacing w:after="40"/>
      </w:pPr>
      <w:r>
        <w:t>支持表盘、表壳、表带、包装定制</w:t>
      </w:r>
    </w:p>
    <w:p w14:paraId="7FF73E5D">
      <w:pPr>
        <w:pStyle w:val="16"/>
        <w:spacing w:after="40"/>
      </w:pPr>
      <w:r>
        <w:t>蓝宝石镜片加工配套</w:t>
      </w:r>
    </w:p>
    <w:p w14:paraId="52CF726A">
      <w:pPr>
        <w:pStyle w:val="16"/>
        <w:spacing w:after="40"/>
      </w:pPr>
      <w:r>
        <w:t>稳定交付，适合品牌长期合作</w:t>
      </w:r>
    </w:p>
    <w:p w14:paraId="21A5D039">
      <w:pPr>
        <w:pStyle w:val="4"/>
      </w:pPr>
      <w:r>
        <w:t>1.5 OEM/ODM 合作流程</w:t>
      </w:r>
    </w:p>
    <w:p w14:paraId="46D01FB3">
      <w:pPr>
        <w:spacing w:after="80"/>
      </w:pPr>
      <w:r>
        <w:rPr>
          <w:b/>
        </w:rPr>
        <w:t>需求沟通 → 设计确认 → 报价 → 打样 → 样品确认 → 批量生产 → 质量检测 → 包装出货</w:t>
      </w:r>
    </w:p>
    <w:p w14:paraId="4F7EBAF0">
      <w:pPr>
        <w:pStyle w:val="4"/>
        <w:rPr>
          <w:rFonts w:hint="eastAsia" w:eastAsiaTheme="majorEastAsia"/>
          <w:lang w:eastAsia="zh-CN"/>
        </w:rPr>
      </w:pPr>
      <w:r>
        <w:t>1.6 联系我们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参考奶瓶网站的</w:t>
      </w:r>
      <w:r>
        <w:rPr>
          <w:rFonts w:hint="eastAsia"/>
          <w:lang w:eastAsia="zh-CN"/>
        </w:rPr>
        <w:t>）</w:t>
      </w:r>
    </w:p>
    <w:p w14:paraId="50DEA99A">
      <w:pPr>
        <w:pStyle w:val="16"/>
        <w:spacing w:after="40"/>
      </w:pPr>
      <w:r>
        <w:t>引导客户提交询盘</w:t>
      </w:r>
    </w:p>
    <w:p w14:paraId="0883DCCE">
      <w:pPr>
        <w:pStyle w:val="16"/>
        <w:spacing w:after="40"/>
      </w:pPr>
      <w:r>
        <w:t>表单建议：姓名、公司名称、国家/地区、邮箱、WhatsApp、需求类型、预计订单数量、产品要求说明、上传图片或图纸</w:t>
      </w:r>
    </w:p>
    <w:p w14:paraId="29E81281">
      <w:pPr>
        <w:pStyle w:val="3"/>
      </w:pPr>
      <w:r>
        <w:t>2. 关于我们 About Us</w:t>
      </w:r>
    </w:p>
    <w:p w14:paraId="5107F910">
      <w:pPr>
        <w:pStyle w:val="4"/>
      </w:pPr>
      <w:r>
        <w:t>2.1 公司简介</w:t>
      </w:r>
    </w:p>
    <w:p w14:paraId="26C4B261">
      <w:r>
        <w:t>我们主要从事机械手表 OEM/ODM 代工生产，并提供蓝宝石镜片及相关光学部件加工服务。公司专注于为手表品牌、进口商、跨境电商卖家、礼品公司及创业品牌提供机械手表定制生产解决方案。</w:t>
      </w:r>
    </w:p>
    <w:p w14:paraId="7906276C">
      <w:pPr>
        <w:pStyle w:val="4"/>
      </w:pPr>
      <w:r>
        <w:t>2.2 我们的定位</w:t>
      </w:r>
    </w:p>
    <w:p w14:paraId="2CFD2FAC">
      <w:r>
        <w:t>我们不是零售手表品牌，而是面向 B2B 客户的机械手表制造与定制服务供应商。</w:t>
      </w:r>
    </w:p>
    <w:p w14:paraId="74748F01">
      <w:pPr>
        <w:pStyle w:val="4"/>
      </w:pPr>
      <w:r>
        <w:t>2.3 工厂与供应链能力</w:t>
      </w:r>
    </w:p>
    <w:p w14:paraId="082212CD">
      <w:pPr>
        <w:pStyle w:val="16"/>
        <w:spacing w:after="40"/>
      </w:pPr>
      <w:r>
        <w:t>手表外观设计</w:t>
      </w:r>
    </w:p>
    <w:p w14:paraId="7632FEFF">
      <w:pPr>
        <w:pStyle w:val="16"/>
        <w:spacing w:after="40"/>
      </w:pPr>
      <w:r>
        <w:t>表壳加工</w:t>
      </w:r>
    </w:p>
    <w:p w14:paraId="571C051B">
      <w:pPr>
        <w:pStyle w:val="16"/>
        <w:spacing w:after="40"/>
      </w:pPr>
      <w:r>
        <w:t>表盘定制</w:t>
      </w:r>
    </w:p>
    <w:p w14:paraId="6DB3DC97">
      <w:pPr>
        <w:pStyle w:val="16"/>
        <w:spacing w:after="40"/>
      </w:pPr>
      <w:r>
        <w:t>机芯装配</w:t>
      </w:r>
    </w:p>
    <w:p w14:paraId="341E6630">
      <w:pPr>
        <w:pStyle w:val="16"/>
        <w:spacing w:after="40"/>
      </w:pPr>
      <w:r>
        <w:t>指针装配</w:t>
      </w:r>
    </w:p>
    <w:p w14:paraId="30552B81">
      <w:pPr>
        <w:pStyle w:val="16"/>
        <w:spacing w:after="40"/>
      </w:pPr>
      <w:r>
        <w:t>蓝宝石镜片加工</w:t>
      </w:r>
    </w:p>
    <w:p w14:paraId="2D87E622">
      <w:pPr>
        <w:pStyle w:val="16"/>
        <w:spacing w:after="40"/>
      </w:pPr>
      <w:r>
        <w:t>成品组装</w:t>
      </w:r>
    </w:p>
    <w:p w14:paraId="1A62CA8E">
      <w:pPr>
        <w:pStyle w:val="16"/>
        <w:spacing w:after="40"/>
      </w:pPr>
      <w:r>
        <w:t>品质检测</w:t>
      </w:r>
    </w:p>
    <w:p w14:paraId="152FCEBA">
      <w:pPr>
        <w:pStyle w:val="16"/>
        <w:spacing w:after="40"/>
      </w:pPr>
      <w:r>
        <w:t>包装定制</w:t>
      </w:r>
    </w:p>
    <w:p w14:paraId="08FDC85B">
      <w:pPr>
        <w:pStyle w:val="4"/>
      </w:pPr>
      <w:r>
        <w:t>2.4 服务客户类型</w:t>
      </w:r>
    </w:p>
    <w:p w14:paraId="6600267A">
      <w:pPr>
        <w:pStyle w:val="16"/>
        <w:spacing w:after="40"/>
      </w:pPr>
      <w:r>
        <w:t>手表品牌商</w:t>
      </w:r>
    </w:p>
    <w:p w14:paraId="6D0C26E9">
      <w:pPr>
        <w:pStyle w:val="16"/>
        <w:spacing w:after="40"/>
      </w:pPr>
      <w:r>
        <w:t>跨境电商卖家</w:t>
      </w:r>
    </w:p>
    <w:p w14:paraId="6C6BF8A7">
      <w:pPr>
        <w:pStyle w:val="16"/>
        <w:spacing w:after="40"/>
      </w:pPr>
      <w:r>
        <w:t>礼品公司</w:t>
      </w:r>
    </w:p>
    <w:p w14:paraId="54A9A719">
      <w:pPr>
        <w:pStyle w:val="16"/>
        <w:spacing w:after="40"/>
      </w:pPr>
      <w:r>
        <w:t>进口商</w:t>
      </w:r>
    </w:p>
    <w:p w14:paraId="7E59E0AF">
      <w:pPr>
        <w:pStyle w:val="16"/>
        <w:spacing w:after="40"/>
      </w:pPr>
      <w:r>
        <w:t>批发商</w:t>
      </w:r>
    </w:p>
    <w:p w14:paraId="683FC101">
      <w:pPr>
        <w:pStyle w:val="16"/>
        <w:spacing w:after="40"/>
      </w:pPr>
      <w:r>
        <w:t>品牌创业客户</w:t>
      </w:r>
    </w:p>
    <w:p w14:paraId="0F097C68">
      <w:pPr>
        <w:pStyle w:val="4"/>
      </w:pPr>
      <w:r>
        <w:t>2.5 为什么选择我们</w:t>
      </w:r>
    </w:p>
    <w:p w14:paraId="15E1A262">
      <w:pPr>
        <w:pStyle w:val="16"/>
        <w:spacing w:after="40"/>
      </w:pPr>
      <w:r>
        <w:t>稳定的机械手表生产与装配能力</w:t>
      </w:r>
    </w:p>
    <w:p w14:paraId="214190DC">
      <w:pPr>
        <w:pStyle w:val="16"/>
        <w:spacing w:after="40"/>
      </w:pPr>
      <w:r>
        <w:t>支持 OEM/ODM 定制开发</w:t>
      </w:r>
    </w:p>
    <w:p w14:paraId="285AC3B9">
      <w:pPr>
        <w:pStyle w:val="16"/>
        <w:spacing w:after="40"/>
      </w:pPr>
      <w:r>
        <w:t>支持小批量试单与批量生产</w:t>
      </w:r>
    </w:p>
    <w:p w14:paraId="42437790">
      <w:pPr>
        <w:pStyle w:val="16"/>
        <w:spacing w:after="40"/>
      </w:pPr>
      <w:r>
        <w:t>配套蓝宝石镜片加工能力</w:t>
      </w:r>
    </w:p>
    <w:p w14:paraId="2FA6C894">
      <w:pPr>
        <w:pStyle w:val="16"/>
        <w:spacing w:after="40"/>
      </w:pPr>
      <w:r>
        <w:t>严格的质量控制流程</w:t>
      </w:r>
    </w:p>
    <w:p w14:paraId="401EC7FC">
      <w:pPr>
        <w:pStyle w:val="16"/>
        <w:spacing w:after="40"/>
      </w:pPr>
      <w:r>
        <w:t>具有成本优势的中国供应链</w:t>
      </w:r>
    </w:p>
    <w:p w14:paraId="6CE5ADA2">
      <w:pPr>
        <w:pStyle w:val="16"/>
        <w:spacing w:after="40"/>
      </w:pPr>
      <w:r>
        <w:t>适合品牌客户长期合作</w:t>
      </w:r>
    </w:p>
    <w:p w14:paraId="6A6C9B58">
      <w:pPr>
        <w:pStyle w:val="3"/>
      </w:pPr>
      <w:r>
        <w:t>3. 制表代工 Watch Manufacturing</w:t>
      </w:r>
    </w:p>
    <w:p w14:paraId="4A1AEAE8">
      <w:r>
        <w:t>该栏目建议作为主栏目，下面分成三个页面：机械手表 OEM、机械手表 ODM、OEM/ODM 定制服务介绍。</w:t>
      </w:r>
    </w:p>
    <w:p w14:paraId="0069BE86">
      <w:pPr>
        <w:pStyle w:val="4"/>
      </w:pPr>
      <w:r>
        <w:t>3.1 机械手表 OEM</w:t>
      </w:r>
    </w:p>
    <w:p w14:paraId="58B7DD8B">
      <w:pPr>
        <w:pStyle w:val="5"/>
      </w:pPr>
      <w:r>
        <w:t>页面标题</w:t>
      </w:r>
    </w:p>
    <w:p w14:paraId="0718E78C">
      <w:r>
        <w:t>Mechanical Watch OEM Manufacturing</w:t>
      </w:r>
    </w:p>
    <w:p w14:paraId="31FF82F4">
      <w:pPr>
        <w:pStyle w:val="5"/>
      </w:pPr>
      <w:r>
        <w:t>页面介绍</w:t>
      </w:r>
    </w:p>
    <w:p w14:paraId="640291EF">
      <w:r>
        <w:t>我们根据客户提供的设计图、样品或技术要求，进行机械手表 OEM 代工生产。该服务适合已有产品设计、品牌方案或样品的客户。</w:t>
      </w:r>
    </w:p>
    <w:p w14:paraId="4EDE0295">
      <w:pPr>
        <w:pStyle w:val="5"/>
      </w:pPr>
      <w:r>
        <w:t>OEM 服务内容</w:t>
      </w:r>
    </w:p>
    <w:p w14:paraId="72F4339B">
      <w:pPr>
        <w:pStyle w:val="16"/>
        <w:spacing w:after="40"/>
      </w:pPr>
      <w:r>
        <w:t>根据客户设计生产</w:t>
      </w:r>
    </w:p>
    <w:p w14:paraId="164DF0FE">
      <w:pPr>
        <w:pStyle w:val="16"/>
        <w:spacing w:after="40"/>
      </w:pPr>
      <w:r>
        <w:t>根据样品复刻或优化</w:t>
      </w:r>
    </w:p>
    <w:p w14:paraId="08A37CC4">
      <w:pPr>
        <w:pStyle w:val="16"/>
        <w:spacing w:after="40"/>
      </w:pPr>
      <w:r>
        <w:t>品牌 Logo 印刷或雕刻</w:t>
      </w:r>
    </w:p>
    <w:p w14:paraId="03BBBEF9">
      <w:pPr>
        <w:pStyle w:val="16"/>
        <w:spacing w:after="40"/>
      </w:pPr>
      <w:r>
        <w:t>表壳定制</w:t>
      </w:r>
    </w:p>
    <w:p w14:paraId="2F48A99C">
      <w:pPr>
        <w:pStyle w:val="16"/>
        <w:spacing w:after="40"/>
      </w:pPr>
      <w:r>
        <w:t>表盘定制</w:t>
      </w:r>
    </w:p>
    <w:p w14:paraId="6A5B1430">
      <w:pPr>
        <w:pStyle w:val="16"/>
        <w:spacing w:after="40"/>
      </w:pPr>
      <w:r>
        <w:t>表带定制</w:t>
      </w:r>
    </w:p>
    <w:p w14:paraId="25946C9A">
      <w:pPr>
        <w:pStyle w:val="16"/>
        <w:spacing w:after="40"/>
      </w:pPr>
      <w:r>
        <w:t>后盖定制</w:t>
      </w:r>
    </w:p>
    <w:p w14:paraId="6ABADAAA">
      <w:pPr>
        <w:pStyle w:val="16"/>
        <w:spacing w:after="40"/>
      </w:pPr>
      <w:r>
        <w:t>包装盒定制</w:t>
      </w:r>
    </w:p>
    <w:p w14:paraId="49E0BAF6">
      <w:pPr>
        <w:pStyle w:val="16"/>
        <w:spacing w:after="40"/>
      </w:pPr>
      <w:r>
        <w:t>成品组装</w:t>
      </w:r>
    </w:p>
    <w:p w14:paraId="511C79E5">
      <w:pPr>
        <w:pStyle w:val="16"/>
        <w:spacing w:after="40"/>
      </w:pPr>
      <w:r>
        <w:t>出货前质量检测</w:t>
      </w:r>
    </w:p>
    <w:p w14:paraId="5D876C8B">
      <w:pPr>
        <w:pStyle w:val="5"/>
      </w:pPr>
      <w:r>
        <w:t>适合客户</w:t>
      </w:r>
    </w:p>
    <w:p w14:paraId="56922A55">
      <w:pPr>
        <w:pStyle w:val="16"/>
        <w:spacing w:after="40"/>
      </w:pPr>
      <w:r>
        <w:t>已有品牌设计的手表品牌</w:t>
      </w:r>
    </w:p>
    <w:p w14:paraId="3694D41D">
      <w:pPr>
        <w:pStyle w:val="16"/>
        <w:spacing w:after="40"/>
      </w:pPr>
      <w:r>
        <w:t>有样品需要复刻或优化的客户</w:t>
      </w:r>
    </w:p>
    <w:p w14:paraId="383CBA28">
      <w:pPr>
        <w:pStyle w:val="16"/>
        <w:spacing w:after="40"/>
      </w:pPr>
      <w:r>
        <w:t>有明确产品规格的进口商</w:t>
      </w:r>
    </w:p>
    <w:p w14:paraId="0E108397">
      <w:pPr>
        <w:pStyle w:val="16"/>
        <w:spacing w:after="40"/>
      </w:pPr>
      <w:r>
        <w:t>需要贴牌生产的批发商</w:t>
      </w:r>
    </w:p>
    <w:p w14:paraId="36A5356C">
      <w:pPr>
        <w:pStyle w:val="16"/>
        <w:spacing w:after="40"/>
      </w:pPr>
      <w:r>
        <w:t>需要批量采购机械手表的礼品公司</w:t>
      </w:r>
    </w:p>
    <w:p w14:paraId="49B4C908">
      <w:pPr>
        <w:pStyle w:val="5"/>
      </w:pPr>
      <w:r>
        <w:t>客户需要提供的信息</w:t>
      </w:r>
    </w:p>
    <w:p w14:paraId="70DC8DD6">
      <w:pPr>
        <w:pStyle w:val="16"/>
        <w:spacing w:after="40"/>
      </w:pPr>
      <w:r>
        <w:t>产品图片或设计图</w:t>
      </w:r>
    </w:p>
    <w:p w14:paraId="7E3C1C53">
      <w:pPr>
        <w:pStyle w:val="16"/>
        <w:spacing w:after="40"/>
      </w:pPr>
      <w:r>
        <w:t>尺寸规格</w:t>
      </w:r>
    </w:p>
    <w:p w14:paraId="2CEACF42">
      <w:pPr>
        <w:pStyle w:val="16"/>
        <w:spacing w:after="40"/>
      </w:pPr>
      <w:r>
        <w:t>机芯要求</w:t>
      </w:r>
    </w:p>
    <w:p w14:paraId="14D8B504">
      <w:pPr>
        <w:pStyle w:val="16"/>
        <w:spacing w:after="40"/>
      </w:pPr>
      <w:r>
        <w:t>表壳材质要求</w:t>
      </w:r>
    </w:p>
    <w:p w14:paraId="248E71E4">
      <w:pPr>
        <w:pStyle w:val="16"/>
        <w:spacing w:after="40"/>
      </w:pPr>
      <w:r>
        <w:t>表带材质要求</w:t>
      </w:r>
    </w:p>
    <w:p w14:paraId="49C9DED6">
      <w:pPr>
        <w:pStyle w:val="16"/>
        <w:spacing w:after="40"/>
      </w:pPr>
      <w:r>
        <w:t>Logo 文件</w:t>
      </w:r>
    </w:p>
    <w:p w14:paraId="21D07EED">
      <w:pPr>
        <w:pStyle w:val="16"/>
        <w:spacing w:after="40"/>
      </w:pPr>
      <w:r>
        <w:t>订单数量</w:t>
      </w:r>
    </w:p>
    <w:p w14:paraId="666CC895">
      <w:pPr>
        <w:pStyle w:val="16"/>
        <w:spacing w:after="40"/>
      </w:pPr>
      <w:r>
        <w:t>包装要求</w:t>
      </w:r>
    </w:p>
    <w:p w14:paraId="0DD2E359">
      <w:pPr>
        <w:pStyle w:val="16"/>
        <w:spacing w:after="40"/>
      </w:pPr>
      <w:r>
        <w:t>目标市场或销售渠道</w:t>
      </w:r>
    </w:p>
    <w:p w14:paraId="48574496">
      <w:pPr>
        <w:pStyle w:val="5"/>
      </w:pPr>
      <w:r>
        <w:t>机械手表 OEM 流程</w:t>
      </w:r>
    </w:p>
    <w:p w14:paraId="7B27ACC5">
      <w:pPr>
        <w:spacing w:after="80"/>
      </w:pPr>
      <w:r>
        <w:rPr>
          <w:b/>
        </w:rPr>
        <w:t>需求沟通 → 设计资料确认 → 报价 → 打样 → 样品确认 → 批量生产 → 质量检测 → 包装与出货</w:t>
      </w:r>
    </w:p>
    <w:p w14:paraId="64D3398A">
      <w:pPr>
        <w:pStyle w:val="4"/>
      </w:pPr>
      <w:r>
        <w:t>3.2 机械手表 ODM</w:t>
      </w:r>
    </w:p>
    <w:p w14:paraId="03BBC194">
      <w:pPr>
        <w:pStyle w:val="5"/>
      </w:pPr>
      <w:r>
        <w:t>页面标题</w:t>
      </w:r>
    </w:p>
    <w:p w14:paraId="15A9257F">
      <w:r>
        <w:t>Mechanical Watch ODM Manufacturing</w:t>
      </w:r>
    </w:p>
    <w:p w14:paraId="36972CE4">
      <w:pPr>
        <w:pStyle w:val="5"/>
      </w:pPr>
      <w:r>
        <w:t>页面介绍</w:t>
      </w:r>
    </w:p>
    <w:p w14:paraId="00E12C9E">
      <w:r>
        <w:t>我们提供现有机械手表款式及设计方案，客户可以在现有款式基础上进行品牌 Logo、表盘、表壳、表带、包装等定制。</w:t>
      </w:r>
    </w:p>
    <w:p w14:paraId="6FB52625">
      <w:pPr>
        <w:pStyle w:val="5"/>
      </w:pPr>
      <w:r>
        <w:t>产品分类展示</w:t>
      </w:r>
    </w:p>
    <w:p w14:paraId="3E0E59A2">
      <w:pPr>
        <w:pStyle w:val="16"/>
        <w:spacing w:after="40"/>
      </w:pPr>
      <w:r>
        <w:t>男士机械表系列</w:t>
      </w:r>
    </w:p>
    <w:p w14:paraId="01EA8494">
      <w:pPr>
        <w:pStyle w:val="16"/>
        <w:spacing w:after="40"/>
      </w:pPr>
      <w:r>
        <w:t>女士机械表系列</w:t>
      </w:r>
    </w:p>
    <w:p w14:paraId="5C964770">
      <w:pPr>
        <w:pStyle w:val="16"/>
        <w:spacing w:after="40"/>
      </w:pPr>
      <w:r>
        <w:t>商务机械表系列</w:t>
      </w:r>
    </w:p>
    <w:p w14:paraId="2407D50F">
      <w:pPr>
        <w:pStyle w:val="16"/>
        <w:spacing w:after="40"/>
      </w:pPr>
      <w:r>
        <w:t>运动机械表系列</w:t>
      </w:r>
    </w:p>
    <w:p w14:paraId="61B6BD34">
      <w:pPr>
        <w:pStyle w:val="16"/>
        <w:spacing w:after="40"/>
      </w:pPr>
      <w:r>
        <w:t>镂空机械表系列</w:t>
      </w:r>
    </w:p>
    <w:p w14:paraId="5F953F19">
      <w:pPr>
        <w:pStyle w:val="4"/>
      </w:pPr>
      <w:r>
        <w:t>3.3 OEM/ODM 定制服务介绍</w:t>
      </w:r>
    </w:p>
    <w:p w14:paraId="5346B3D4">
      <w:pPr>
        <w:pStyle w:val="5"/>
      </w:pPr>
      <w:r>
        <w:t>页面标题</w:t>
      </w:r>
    </w:p>
    <w:p w14:paraId="172F84C3">
      <w:r>
        <w:t>Mechanical Watch OEM/ODM Manufacturing</w:t>
      </w:r>
    </w:p>
    <w:p w14:paraId="47189E0A">
      <w:pPr>
        <w:pStyle w:val="5"/>
      </w:pPr>
      <w:r>
        <w:t>服务介绍</w:t>
      </w:r>
    </w:p>
    <w:p w14:paraId="4781C006">
      <w:r>
        <w:t>我们为手表品牌、进口商、跨境电商卖家和礼品公司提供机械手表贴牌、代工和定制生产服务。</w:t>
      </w:r>
    </w:p>
    <w:p w14:paraId="3B92593D">
      <w:pPr>
        <w:pStyle w:val="5"/>
      </w:pPr>
      <w:r>
        <w:t>我们可以定制什么</w:t>
      </w:r>
    </w:p>
    <w:p w14:paraId="571A275C">
      <w:pPr>
        <w:pStyle w:val="16"/>
        <w:spacing w:after="40"/>
      </w:pPr>
      <w:r>
        <w:t>表壳 Case</w:t>
      </w:r>
    </w:p>
    <w:p w14:paraId="73494F61">
      <w:pPr>
        <w:pStyle w:val="16"/>
        <w:spacing w:after="40"/>
      </w:pPr>
      <w:r>
        <w:t>表冠 Crown</w:t>
      </w:r>
    </w:p>
    <w:p w14:paraId="101BF2DC">
      <w:pPr>
        <w:pStyle w:val="16"/>
        <w:spacing w:after="40"/>
      </w:pPr>
      <w:r>
        <w:t>指针 Hands</w:t>
      </w:r>
    </w:p>
    <w:p w14:paraId="55A9CFC1">
      <w:pPr>
        <w:pStyle w:val="16"/>
        <w:spacing w:after="40"/>
      </w:pPr>
      <w:r>
        <w:t>机芯 Movement</w:t>
      </w:r>
    </w:p>
    <w:p w14:paraId="3BF4F40F">
      <w:pPr>
        <w:pStyle w:val="16"/>
        <w:spacing w:after="40"/>
      </w:pPr>
      <w:r>
        <w:t>表带 Strap</w:t>
      </w:r>
    </w:p>
    <w:p w14:paraId="46DE2F0E">
      <w:pPr>
        <w:pStyle w:val="16"/>
        <w:spacing w:after="40"/>
      </w:pPr>
      <w:r>
        <w:t>后盖 Case Back</w:t>
      </w:r>
    </w:p>
    <w:p w14:paraId="7E3686FD">
      <w:pPr>
        <w:pStyle w:val="16"/>
        <w:spacing w:after="40"/>
      </w:pPr>
      <w:r>
        <w:t>Logo 印刷 / 雕刻</w:t>
      </w:r>
    </w:p>
    <w:p w14:paraId="11D1C528">
      <w:pPr>
        <w:pStyle w:val="16"/>
        <w:spacing w:after="40"/>
      </w:pPr>
      <w:r>
        <w:t>包装盒 Packaging</w:t>
      </w:r>
    </w:p>
    <w:p w14:paraId="143B169D">
      <w:pPr>
        <w:pStyle w:val="16"/>
        <w:spacing w:after="40"/>
      </w:pPr>
      <w:r>
        <w:t>蓝宝石镜片 Sapphire Crystal</w:t>
      </w:r>
    </w:p>
    <w:p w14:paraId="65147B39">
      <w:pPr>
        <w:pStyle w:val="5"/>
      </w:pPr>
      <w:r>
        <w:t>适合客户</w:t>
      </w:r>
    </w:p>
    <w:p w14:paraId="0D47B618">
      <w:pPr>
        <w:pStyle w:val="16"/>
        <w:spacing w:after="40"/>
      </w:pPr>
      <w:r>
        <w:t>想做自己品牌机械表的客户</w:t>
      </w:r>
    </w:p>
    <w:p w14:paraId="356F24FF">
      <w:pPr>
        <w:pStyle w:val="16"/>
        <w:spacing w:after="40"/>
      </w:pPr>
      <w:r>
        <w:t>想找中国手表代工厂的客户</w:t>
      </w:r>
    </w:p>
    <w:p w14:paraId="59055620">
      <w:pPr>
        <w:pStyle w:val="16"/>
        <w:spacing w:after="40"/>
      </w:pPr>
      <w:r>
        <w:t>想开发新款机械表的品牌商</w:t>
      </w:r>
    </w:p>
    <w:p w14:paraId="00ECA75D">
      <w:pPr>
        <w:pStyle w:val="16"/>
        <w:spacing w:after="40"/>
      </w:pPr>
      <w:r>
        <w:t>想做礼品定制手表的客户</w:t>
      </w:r>
    </w:p>
    <w:p w14:paraId="182BB4DE">
      <w:pPr>
        <w:pStyle w:val="16"/>
        <w:spacing w:after="40"/>
      </w:pPr>
      <w:r>
        <w:t>进口商、批发商和跨境电商卖家</w:t>
      </w:r>
    </w:p>
    <w:p w14:paraId="4180FCE7">
      <w:pPr>
        <w:pStyle w:val="5"/>
      </w:pPr>
      <w:r>
        <w:t>OEM 与 ODM 区别说明</w:t>
      </w:r>
    </w:p>
    <w:p w14:paraId="6158DF41">
      <w:pPr>
        <w:pStyle w:val="16"/>
        <w:spacing w:after="40"/>
      </w:pPr>
      <w:r>
        <w:t>OEM：客户提供设计图、样品或明确规格，我们负责生产和组装。</w:t>
      </w:r>
    </w:p>
    <w:p w14:paraId="6E1F175C">
      <w:pPr>
        <w:pStyle w:val="16"/>
        <w:spacing w:after="40"/>
      </w:pPr>
      <w:r>
        <w:t>ODM：我们提供现有款式或设计方案，客户选择后进行品牌 Logo、表盘、表带、包装等定制。</w:t>
      </w:r>
    </w:p>
    <w:p w14:paraId="46BB9635">
      <w:pPr>
        <w:pStyle w:val="5"/>
      </w:pPr>
      <w:r>
        <w:t>合作流程</w:t>
      </w:r>
    </w:p>
    <w:p w14:paraId="1CFD3299">
      <w:pPr>
        <w:spacing w:after="80"/>
      </w:pPr>
      <w:r>
        <w:rPr>
          <w:b/>
        </w:rPr>
        <w:t>需求沟通 → 设计方案确认 → 报价 → 打样 → 样品确认 → 批量生产 → 质量检测 → 包装出货</w:t>
      </w:r>
    </w:p>
    <w:p w14:paraId="588A3D81">
      <w:pPr>
        <w:pStyle w:val="3"/>
      </w:pPr>
      <w:r>
        <w:t>4. 蓝宝石加工 Sapphire Crystal Processing</w:t>
      </w:r>
    </w:p>
    <w:p w14:paraId="2B5A8BF4">
      <w:pPr>
        <w:pStyle w:val="4"/>
      </w:pPr>
      <w:r>
        <w:t>4.1 页面标题</w:t>
      </w:r>
    </w:p>
    <w:p w14:paraId="48837243">
      <w:r>
        <w:t>Sapphire Crystal Processing Service</w:t>
      </w:r>
    </w:p>
    <w:p w14:paraId="0286B0C0">
      <w:pPr>
        <w:pStyle w:val="4"/>
      </w:pPr>
      <w:r>
        <w:t>4.2 服务介绍</w:t>
      </w:r>
    </w:p>
    <w:p w14:paraId="4A22939E">
      <w:r>
        <w:t>我们提供手表蓝宝石镜片、蓝宝石玻璃及相关光学部件加工服务，可根据客户图纸、尺寸、厚度、形状及表面处理要求进行定制加工。</w:t>
      </w:r>
    </w:p>
    <w:p w14:paraId="1CB67E92">
      <w:pPr>
        <w:pStyle w:val="4"/>
      </w:pPr>
      <w:r>
        <w:t>4.3 可加工产品</w:t>
      </w:r>
    </w:p>
    <w:p w14:paraId="09B7932D">
      <w:pPr>
        <w:pStyle w:val="16"/>
        <w:spacing w:after="40"/>
      </w:pPr>
      <w:r>
        <w:t>手表蓝宝石镜片</w:t>
      </w:r>
    </w:p>
    <w:p w14:paraId="545660E4">
      <w:pPr>
        <w:pStyle w:val="16"/>
        <w:spacing w:after="40"/>
      </w:pPr>
      <w:r>
        <w:t>平面蓝宝石玻璃</w:t>
      </w:r>
    </w:p>
    <w:p w14:paraId="39CAC4D7">
      <w:pPr>
        <w:pStyle w:val="16"/>
        <w:spacing w:after="40"/>
      </w:pPr>
      <w:r>
        <w:t>弧面蓝宝石玻璃</w:t>
      </w:r>
    </w:p>
    <w:p w14:paraId="4989A537">
      <w:pPr>
        <w:pStyle w:val="16"/>
        <w:spacing w:after="40"/>
      </w:pPr>
      <w:r>
        <w:t>异形蓝宝石零件</w:t>
      </w:r>
    </w:p>
    <w:p w14:paraId="3EA30F55">
      <w:pPr>
        <w:pStyle w:val="16"/>
        <w:spacing w:after="40"/>
      </w:pPr>
      <w:r>
        <w:t>蓝宝石保护片</w:t>
      </w:r>
    </w:p>
    <w:p w14:paraId="7B9F4959">
      <w:pPr>
        <w:pStyle w:val="16"/>
        <w:spacing w:after="40"/>
      </w:pPr>
      <w:r>
        <w:t>电子产品保护片</w:t>
      </w:r>
    </w:p>
    <w:p w14:paraId="2726AA5B">
      <w:pPr>
        <w:pStyle w:val="16"/>
        <w:spacing w:after="40"/>
      </w:pPr>
      <w:r>
        <w:t>工业窗口片</w:t>
      </w:r>
    </w:p>
    <w:p w14:paraId="427EA43D">
      <w:pPr>
        <w:pStyle w:val="4"/>
      </w:pPr>
      <w:r>
        <w:t>4.4 加工能力</w:t>
      </w:r>
    </w:p>
    <w:p w14:paraId="702CAA80">
      <w:pPr>
        <w:pStyle w:val="16"/>
        <w:spacing w:after="40"/>
      </w:pPr>
      <w:r>
        <w:t>切割</w:t>
      </w:r>
    </w:p>
    <w:p w14:paraId="42950FB7">
      <w:pPr>
        <w:pStyle w:val="16"/>
        <w:spacing w:after="40"/>
      </w:pPr>
      <w:r>
        <w:t>倒角</w:t>
      </w:r>
    </w:p>
    <w:p w14:paraId="70C9F20F">
      <w:pPr>
        <w:pStyle w:val="16"/>
        <w:spacing w:after="40"/>
      </w:pPr>
      <w:r>
        <w:t>研磨</w:t>
      </w:r>
    </w:p>
    <w:p w14:paraId="50290CFF">
      <w:pPr>
        <w:pStyle w:val="16"/>
        <w:spacing w:after="40"/>
      </w:pPr>
      <w:r>
        <w:t>抛光</w:t>
      </w:r>
    </w:p>
    <w:p w14:paraId="08117E8D">
      <w:pPr>
        <w:pStyle w:val="16"/>
        <w:spacing w:after="40"/>
      </w:pPr>
      <w:r>
        <w:t>打孔</w:t>
      </w:r>
    </w:p>
    <w:p w14:paraId="7575A04B">
      <w:pPr>
        <w:pStyle w:val="16"/>
        <w:spacing w:after="40"/>
      </w:pPr>
      <w:r>
        <w:t>镀膜</w:t>
      </w:r>
    </w:p>
    <w:p w14:paraId="62D578BD">
      <w:pPr>
        <w:pStyle w:val="16"/>
        <w:spacing w:after="40"/>
      </w:pPr>
      <w:r>
        <w:t>定制尺寸加工</w:t>
      </w:r>
    </w:p>
    <w:p w14:paraId="044F7AF0">
      <w:pPr>
        <w:pStyle w:val="4"/>
      </w:pPr>
      <w:r>
        <w:t>4.5 应用领域</w:t>
      </w:r>
    </w:p>
    <w:p w14:paraId="1FF388F0">
      <w:pPr>
        <w:pStyle w:val="16"/>
        <w:spacing w:after="40"/>
      </w:pPr>
      <w:r>
        <w:t>机械手表</w:t>
      </w:r>
    </w:p>
    <w:p w14:paraId="234AC523">
      <w:pPr>
        <w:pStyle w:val="16"/>
        <w:spacing w:after="40"/>
      </w:pPr>
      <w:r>
        <w:t>智能手表</w:t>
      </w:r>
    </w:p>
    <w:p w14:paraId="07CA481B">
      <w:pPr>
        <w:pStyle w:val="16"/>
        <w:spacing w:after="40"/>
      </w:pPr>
      <w:r>
        <w:t>光学部件</w:t>
      </w:r>
    </w:p>
    <w:p w14:paraId="3A766F78">
      <w:pPr>
        <w:pStyle w:val="16"/>
        <w:spacing w:after="40"/>
      </w:pPr>
      <w:r>
        <w:t>电子产品保护片</w:t>
      </w:r>
    </w:p>
    <w:p w14:paraId="2F03405A">
      <w:pPr>
        <w:pStyle w:val="16"/>
        <w:spacing w:after="40"/>
      </w:pPr>
      <w:r>
        <w:t>工业窗口片</w:t>
      </w:r>
    </w:p>
    <w:p w14:paraId="50BB79A8">
      <w:pPr>
        <w:pStyle w:val="16"/>
        <w:spacing w:after="40"/>
      </w:pPr>
      <w:r>
        <w:t>定制工业零件</w:t>
      </w:r>
    </w:p>
    <w:p w14:paraId="3A205D85">
      <w:pPr>
        <w:pStyle w:val="4"/>
      </w:pPr>
      <w:r>
        <w:t>4.6 客户需要提供的信息</w:t>
      </w:r>
    </w:p>
    <w:p w14:paraId="22035261">
      <w:pPr>
        <w:pStyle w:val="16"/>
        <w:spacing w:after="40"/>
      </w:pPr>
      <w:r>
        <w:t>尺寸</w:t>
      </w:r>
    </w:p>
    <w:p w14:paraId="50B17A84">
      <w:pPr>
        <w:pStyle w:val="16"/>
        <w:spacing w:after="40"/>
      </w:pPr>
      <w:r>
        <w:t>厚度</w:t>
      </w:r>
    </w:p>
    <w:p w14:paraId="0F47B2A5">
      <w:pPr>
        <w:pStyle w:val="16"/>
        <w:spacing w:after="40"/>
      </w:pPr>
      <w:r>
        <w:t>形状</w:t>
      </w:r>
    </w:p>
    <w:p w14:paraId="41824EF3">
      <w:pPr>
        <w:pStyle w:val="16"/>
        <w:spacing w:after="40"/>
      </w:pPr>
      <w:r>
        <w:t>图纸</w:t>
      </w:r>
    </w:p>
    <w:p w14:paraId="6C6396A0">
      <w:pPr>
        <w:pStyle w:val="16"/>
        <w:spacing w:after="40"/>
      </w:pPr>
      <w:r>
        <w:t>数量</w:t>
      </w:r>
    </w:p>
    <w:p w14:paraId="541A7E38">
      <w:pPr>
        <w:pStyle w:val="16"/>
        <w:spacing w:after="40"/>
      </w:pPr>
      <w:r>
        <w:t>材料要求</w:t>
      </w:r>
    </w:p>
    <w:p w14:paraId="096A292A">
      <w:pPr>
        <w:pStyle w:val="16"/>
        <w:spacing w:after="40"/>
      </w:pPr>
      <w:r>
        <w:t>表面处理要求</w:t>
      </w:r>
    </w:p>
    <w:p w14:paraId="77FFB737">
      <w:pPr>
        <w:pStyle w:val="16"/>
        <w:spacing w:after="40"/>
      </w:pPr>
      <w:r>
        <w:t>是否需要镀膜</w:t>
      </w:r>
    </w:p>
    <w:p w14:paraId="2EF6B4A5">
      <w:pPr>
        <w:pStyle w:val="16"/>
        <w:spacing w:after="40"/>
      </w:pPr>
      <w:r>
        <w:t>包装要求</w:t>
      </w:r>
    </w:p>
    <w:p w14:paraId="5CDAC262">
      <w:pPr>
        <w:pStyle w:val="4"/>
      </w:pPr>
      <w:r>
        <w:t>4.7 蓝宝石加工流程</w:t>
      </w:r>
    </w:p>
    <w:p w14:paraId="1B5ABDBA">
      <w:pPr>
        <w:spacing w:after="80"/>
      </w:pPr>
      <w:r>
        <w:rPr>
          <w:b/>
        </w:rPr>
        <w:t>图纸确认 → 材料准备 → 切割成型 → 研磨抛光 → 尺寸检测 → 表面检查 → 包装出货</w:t>
      </w:r>
    </w:p>
    <w:p w14:paraId="4818415E">
      <w:pPr>
        <w:pStyle w:val="3"/>
      </w:pPr>
      <w:r>
        <w:t>5. 制造能力 Manufacturing Capability</w:t>
      </w:r>
    </w:p>
    <w:p w14:paraId="556F7B97">
      <w:pPr>
        <w:pStyle w:val="4"/>
      </w:pPr>
      <w:r>
        <w:t>5.1 制造能力介绍</w:t>
      </w:r>
    </w:p>
    <w:p w14:paraId="3EDCF575">
      <w:r>
        <w:t>我们拥有机械手表生产、成品组装、外观定制和蓝宝石镜片加工配套能力，可为客户提供从款式选择、设计确认、打样、批量生产到质检出货的一站式服务。</w:t>
      </w:r>
    </w:p>
    <w:p w14:paraId="2237D76D">
      <w:pPr>
        <w:pStyle w:val="4"/>
      </w:pPr>
      <w:r>
        <w:t>5.2 手表制造能力</w:t>
      </w:r>
    </w:p>
    <w:p w14:paraId="1506FFF6">
      <w:pPr>
        <w:pStyle w:val="16"/>
        <w:spacing w:after="40"/>
      </w:pPr>
      <w:r>
        <w:t>外观结构开发</w:t>
      </w:r>
    </w:p>
    <w:p w14:paraId="4CF8DD47">
      <w:pPr>
        <w:pStyle w:val="16"/>
        <w:spacing w:after="40"/>
      </w:pPr>
      <w:r>
        <w:t>表壳加工</w:t>
      </w:r>
    </w:p>
    <w:p w14:paraId="0F74456A">
      <w:pPr>
        <w:pStyle w:val="16"/>
        <w:spacing w:after="40"/>
      </w:pPr>
      <w:r>
        <w:t>指针装配</w:t>
      </w:r>
    </w:p>
    <w:p w14:paraId="00D35671">
      <w:pPr>
        <w:pStyle w:val="16"/>
        <w:spacing w:after="40"/>
      </w:pPr>
      <w:r>
        <w:t>机芯装配</w:t>
      </w:r>
    </w:p>
    <w:p w14:paraId="6DB2F04D">
      <w:pPr>
        <w:pStyle w:val="16"/>
        <w:spacing w:after="40"/>
      </w:pPr>
      <w:r>
        <w:t>表带装配</w:t>
      </w:r>
    </w:p>
    <w:p w14:paraId="6AB16CBF">
      <w:pPr>
        <w:pStyle w:val="16"/>
        <w:spacing w:after="40"/>
      </w:pPr>
      <w:r>
        <w:t>成品组装</w:t>
      </w:r>
    </w:p>
    <w:p w14:paraId="44982B97">
      <w:pPr>
        <w:pStyle w:val="16"/>
        <w:spacing w:after="40"/>
      </w:pPr>
      <w:r>
        <w:t>包装定制</w:t>
      </w:r>
    </w:p>
    <w:p w14:paraId="7ADFB59F">
      <w:pPr>
        <w:pStyle w:val="4"/>
      </w:pPr>
      <w:r>
        <w:t>5.3 蓝宝石加工能力</w:t>
      </w:r>
    </w:p>
    <w:p w14:paraId="70BD5B2C">
      <w:pPr>
        <w:pStyle w:val="16"/>
        <w:spacing w:after="40"/>
      </w:pPr>
      <w:r>
        <w:t>切割</w:t>
      </w:r>
    </w:p>
    <w:p w14:paraId="6825C99C">
      <w:pPr>
        <w:pStyle w:val="16"/>
        <w:spacing w:after="40"/>
      </w:pPr>
      <w:r>
        <w:t>研磨</w:t>
      </w:r>
    </w:p>
    <w:p w14:paraId="141EC279">
      <w:pPr>
        <w:pStyle w:val="16"/>
        <w:spacing w:after="40"/>
      </w:pPr>
      <w:r>
        <w:t>抛光</w:t>
      </w:r>
    </w:p>
    <w:p w14:paraId="5D1B3222">
      <w:pPr>
        <w:pStyle w:val="16"/>
        <w:spacing w:after="40"/>
      </w:pPr>
      <w:r>
        <w:t>倒角</w:t>
      </w:r>
    </w:p>
    <w:p w14:paraId="6FDDF580">
      <w:pPr>
        <w:pStyle w:val="16"/>
        <w:spacing w:after="40"/>
      </w:pPr>
      <w:r>
        <w:t>打孔</w:t>
      </w:r>
    </w:p>
    <w:p w14:paraId="5D005D2C">
      <w:pPr>
        <w:pStyle w:val="16"/>
        <w:spacing w:after="40"/>
      </w:pPr>
      <w:r>
        <w:t>镀膜</w:t>
      </w:r>
    </w:p>
    <w:p w14:paraId="5B3010FC">
      <w:pPr>
        <w:pStyle w:val="16"/>
        <w:spacing w:after="40"/>
      </w:pPr>
      <w:r>
        <w:t>异形加工</w:t>
      </w:r>
    </w:p>
    <w:p w14:paraId="39FFFC8B">
      <w:pPr>
        <w:pStyle w:val="16"/>
        <w:spacing w:after="40"/>
      </w:pPr>
      <w:r>
        <w:t>尺寸定制</w:t>
      </w:r>
    </w:p>
    <w:p w14:paraId="68D3498E">
      <w:pPr>
        <w:pStyle w:val="4"/>
      </w:pPr>
      <w:r>
        <w:t>5.4 设备展示建议</w:t>
      </w:r>
    </w:p>
    <w:p w14:paraId="73BBAC95">
      <w:pPr>
        <w:pStyle w:val="16"/>
        <w:spacing w:after="40"/>
      </w:pPr>
      <w:r>
        <w:t>生产车间图片</w:t>
      </w:r>
    </w:p>
    <w:p w14:paraId="1A594248">
      <w:pPr>
        <w:pStyle w:val="16"/>
        <w:spacing w:after="40"/>
      </w:pPr>
      <w:r>
        <w:t>手表装配图片</w:t>
      </w:r>
    </w:p>
    <w:p w14:paraId="6DF53373">
      <w:pPr>
        <w:pStyle w:val="16"/>
        <w:spacing w:after="40"/>
      </w:pPr>
      <w:r>
        <w:t>蓝宝石加工设备图片</w:t>
      </w:r>
    </w:p>
    <w:p w14:paraId="51439F34">
      <w:pPr>
        <w:pStyle w:val="16"/>
        <w:spacing w:after="40"/>
      </w:pPr>
      <w:r>
        <w:t>检测设备图片</w:t>
      </w:r>
    </w:p>
    <w:p w14:paraId="7B3B60FE">
      <w:pPr>
        <w:pStyle w:val="16"/>
        <w:spacing w:after="40"/>
      </w:pPr>
      <w:r>
        <w:t>样品展示区图片</w:t>
      </w:r>
    </w:p>
    <w:p w14:paraId="241A92DF">
      <w:pPr>
        <w:pStyle w:val="16"/>
        <w:spacing w:after="40"/>
      </w:pPr>
      <w:r>
        <w:t>包装出货图片</w:t>
      </w:r>
    </w:p>
    <w:p w14:paraId="7ECC10FA">
      <w:pPr>
        <w:pStyle w:val="4"/>
      </w:pPr>
      <w:r>
        <w:t>5.5 生产能力</w:t>
      </w:r>
    </w:p>
    <w:p w14:paraId="5EEAC617">
      <w:pPr>
        <w:pStyle w:val="16"/>
        <w:spacing w:after="40"/>
      </w:pPr>
      <w:r>
        <w:t>月产量</w:t>
      </w:r>
    </w:p>
    <w:p w14:paraId="4AFEC74A">
      <w:pPr>
        <w:pStyle w:val="16"/>
        <w:spacing w:after="40"/>
      </w:pPr>
      <w:r>
        <w:t>日生产能力</w:t>
      </w:r>
    </w:p>
    <w:p w14:paraId="0BD424A5">
      <w:pPr>
        <w:pStyle w:val="16"/>
        <w:spacing w:after="40"/>
      </w:pPr>
      <w:r>
        <w:t>打样周期</w:t>
      </w:r>
    </w:p>
    <w:p w14:paraId="46A11AEE">
      <w:pPr>
        <w:pStyle w:val="16"/>
        <w:spacing w:after="40"/>
      </w:pPr>
      <w:r>
        <w:t>批量生产周期</w:t>
      </w:r>
    </w:p>
    <w:p w14:paraId="4BF64ED1">
      <w:pPr>
        <w:pStyle w:val="16"/>
        <w:spacing w:after="40"/>
      </w:pPr>
      <w:r>
        <w:t>最小起订量</w:t>
      </w:r>
    </w:p>
    <w:p w14:paraId="445B6CC4">
      <w:pPr>
        <w:pStyle w:val="16"/>
        <w:spacing w:after="40"/>
      </w:pPr>
      <w:r>
        <w:t>可支持订单类型</w:t>
      </w:r>
    </w:p>
    <w:p w14:paraId="06DA0D56">
      <w:pPr>
        <w:pStyle w:val="16"/>
        <w:spacing w:after="40"/>
      </w:pPr>
      <w:r>
        <w:t>可支持定制项目</w:t>
      </w:r>
    </w:p>
    <w:p w14:paraId="1DF12992">
      <w:pPr>
        <w:pStyle w:val="165"/>
      </w:pPr>
      <w:r>
        <w:t>示例：Sample Lead Time：约 15–25 天；Mass Production Lead Time：约 35–60 天；MOQ：根据款式和定制要求确认。</w:t>
      </w:r>
    </w:p>
    <w:p w14:paraId="729E7D59">
      <w:pPr>
        <w:pStyle w:val="3"/>
      </w:pPr>
      <w:r>
        <w:t>6. 质量控制 Quality Control</w:t>
      </w:r>
    </w:p>
    <w:p w14:paraId="5C0BF8FF">
      <w:pPr>
        <w:pStyle w:val="4"/>
      </w:pPr>
      <w:r>
        <w:t>6.1 质量控制介绍</w:t>
      </w:r>
    </w:p>
    <w:p w14:paraId="3339BB22">
      <w:r>
        <w:t>我们重视每一批机械手表和蓝宝石加工产品的质量控制。从原材料、零部件、生产装配到成品出货，每个环节都会进行检查，确保产品符合客户要求。</w:t>
      </w:r>
    </w:p>
    <w:p w14:paraId="0898AC8E">
      <w:pPr>
        <w:pStyle w:val="4"/>
      </w:pPr>
      <w:r>
        <w:t>6.2 手表质检项目</w:t>
      </w:r>
    </w:p>
    <w:p w14:paraId="61141F0F">
      <w:pPr>
        <w:pStyle w:val="16"/>
        <w:spacing w:after="40"/>
      </w:pPr>
      <w:r>
        <w:t>外观检查</w:t>
      </w:r>
    </w:p>
    <w:p w14:paraId="5E9006B1">
      <w:pPr>
        <w:pStyle w:val="16"/>
        <w:spacing w:after="40"/>
      </w:pPr>
      <w:r>
        <w:t>走时测试</w:t>
      </w:r>
    </w:p>
    <w:p w14:paraId="57CEB602">
      <w:pPr>
        <w:pStyle w:val="16"/>
        <w:spacing w:after="40"/>
      </w:pPr>
      <w:r>
        <w:t>机芯运行检测</w:t>
      </w:r>
    </w:p>
    <w:p w14:paraId="15D592DD">
      <w:pPr>
        <w:pStyle w:val="16"/>
        <w:spacing w:after="40"/>
      </w:pPr>
      <w:r>
        <w:t>防水测试</w:t>
      </w:r>
    </w:p>
    <w:p w14:paraId="7CBE7E19">
      <w:pPr>
        <w:pStyle w:val="16"/>
        <w:spacing w:after="40"/>
      </w:pPr>
      <w:r>
        <w:t>表壳检查</w:t>
      </w:r>
    </w:p>
    <w:p w14:paraId="743BA26F">
      <w:pPr>
        <w:pStyle w:val="16"/>
        <w:spacing w:after="40"/>
      </w:pPr>
      <w:r>
        <w:t>表带检查</w:t>
      </w:r>
    </w:p>
    <w:p w14:paraId="46C26876">
      <w:pPr>
        <w:pStyle w:val="16"/>
        <w:spacing w:after="40"/>
      </w:pPr>
      <w:r>
        <w:t>表盘检查</w:t>
      </w:r>
    </w:p>
    <w:p w14:paraId="435B34EF">
      <w:pPr>
        <w:pStyle w:val="16"/>
        <w:spacing w:after="40"/>
      </w:pPr>
      <w:r>
        <w:t>指针检查</w:t>
      </w:r>
    </w:p>
    <w:p w14:paraId="29A2B32B">
      <w:pPr>
        <w:pStyle w:val="16"/>
        <w:spacing w:after="40"/>
      </w:pPr>
      <w:r>
        <w:t>Logo 检查</w:t>
      </w:r>
    </w:p>
    <w:p w14:paraId="4C7FE6F9">
      <w:pPr>
        <w:pStyle w:val="16"/>
        <w:spacing w:after="40"/>
      </w:pPr>
      <w:r>
        <w:t>包装检查</w:t>
      </w:r>
    </w:p>
    <w:p w14:paraId="4C6F6F50">
      <w:pPr>
        <w:pStyle w:val="4"/>
      </w:pPr>
      <w:r>
        <w:t>6.3 蓝宝石质检项目</w:t>
      </w:r>
    </w:p>
    <w:p w14:paraId="44800F36">
      <w:pPr>
        <w:pStyle w:val="16"/>
        <w:spacing w:after="40"/>
      </w:pPr>
      <w:r>
        <w:t>尺寸检测</w:t>
      </w:r>
    </w:p>
    <w:p w14:paraId="1DDC585A">
      <w:pPr>
        <w:pStyle w:val="16"/>
        <w:spacing w:after="40"/>
      </w:pPr>
      <w:r>
        <w:t>厚度检测</w:t>
      </w:r>
    </w:p>
    <w:p w14:paraId="50DD63A5">
      <w:pPr>
        <w:pStyle w:val="16"/>
        <w:spacing w:after="40"/>
      </w:pPr>
      <w:r>
        <w:t>表面划痕检查</w:t>
      </w:r>
    </w:p>
    <w:p w14:paraId="37076CD0">
      <w:pPr>
        <w:pStyle w:val="16"/>
        <w:spacing w:after="40"/>
      </w:pPr>
      <w:r>
        <w:t>透光率检查</w:t>
      </w:r>
    </w:p>
    <w:p w14:paraId="1362EC0A">
      <w:pPr>
        <w:pStyle w:val="16"/>
        <w:spacing w:after="40"/>
      </w:pPr>
      <w:r>
        <w:t>边缘倒角检查</w:t>
      </w:r>
    </w:p>
    <w:p w14:paraId="27FACE77">
      <w:pPr>
        <w:pStyle w:val="16"/>
        <w:spacing w:after="40"/>
      </w:pPr>
      <w:r>
        <w:t>孔位检测</w:t>
      </w:r>
    </w:p>
    <w:p w14:paraId="430D755D">
      <w:pPr>
        <w:pStyle w:val="16"/>
        <w:spacing w:after="40"/>
      </w:pPr>
      <w:r>
        <w:t>外观完整性检查</w:t>
      </w:r>
    </w:p>
    <w:p w14:paraId="60DF47F6">
      <w:pPr>
        <w:pStyle w:val="4"/>
      </w:pPr>
      <w:r>
        <w:t>6.4 出货前检查</w:t>
      </w:r>
    </w:p>
    <w:p w14:paraId="2B933BE1">
      <w:r>
        <w:t>每批货物在出货前都会进行最终检查，包括产品外观、功能、数量、包装和客户定制要求，确保产品可以稳定交付。</w:t>
      </w:r>
    </w:p>
    <w:p w14:paraId="671F0C9A">
      <w:pPr>
        <w:pStyle w:val="4"/>
      </w:pPr>
      <w:r>
        <w:t>6.5 质量控制流程</w:t>
      </w:r>
    </w:p>
    <w:p w14:paraId="32982A3A">
      <w:pPr>
        <w:spacing w:after="80"/>
      </w:pPr>
      <w:r>
        <w:rPr>
          <w:b/>
        </w:rPr>
        <w:t>来料检查 → 生产过程检查 → 半成品检查 → 成品功能测试 → 外观检查 → 包装检查 → 出货前抽检</w:t>
      </w:r>
    </w:p>
    <w:p w14:paraId="0D171AA9">
      <w:pPr>
        <w:pStyle w:val="3"/>
        <w:numPr>
          <w:ilvl w:val="0"/>
          <w:numId w:val="8"/>
        </w:numPr>
        <w:rPr>
          <w:rFonts w:hint="eastAsia"/>
          <w:lang w:eastAsia="zh-CN"/>
        </w:rPr>
      </w:pPr>
      <w:r>
        <w:t>联系我们 Contact Us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参考奶瓶网站</w:t>
      </w:r>
      <w:r>
        <w:rPr>
          <w:rFonts w:hint="eastAsia"/>
          <w:lang w:eastAsia="zh-CN"/>
        </w:rPr>
        <w:t>）</w:t>
      </w:r>
      <w:r>
        <w:rPr>
          <w:rFonts w:hint="eastAsia"/>
          <w:lang w:eastAsia="zh-CN"/>
        </w:rPr>
        <w:br w:type="textWrapping"/>
      </w: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"https://botefactory.com/"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135"/>
          <w:rFonts w:hint="default"/>
          <w:lang w:val="en-US" w:eastAsia="zh-CN"/>
        </w:rPr>
        <w:t>https://botefactory.com/</w:t>
      </w:r>
      <w:r>
        <w:rPr>
          <w:rFonts w:hint="default"/>
          <w:lang w:val="en-US" w:eastAsia="zh-CN"/>
        </w:rPr>
        <w:fldChar w:fldCharType="end"/>
      </w:r>
    </w:p>
    <w:p w14:paraId="1F21D3CC">
      <w:pPr>
        <w:numPr>
          <w:numId w:val="0"/>
        </w:numPr>
        <w:spacing w:after="200" w:line="276" w:lineRule="auto"/>
        <w:rPr>
          <w:rFonts w:hint="eastAsia"/>
          <w:lang w:eastAsia="zh-CN"/>
        </w:rPr>
      </w:pPr>
    </w:p>
    <w:p w14:paraId="6BA473A4">
      <w:pPr>
        <w:numPr>
          <w:numId w:val="0"/>
        </w:numPr>
        <w:spacing w:after="200" w:line="276" w:lineRule="auto"/>
        <w:rPr>
          <w:rFonts w:hint="eastAsia"/>
        </w:rPr>
      </w:pPr>
      <w:r>
        <w:rPr>
          <w:rFonts w:hint="eastAsia"/>
        </w:rPr>
        <w:t>然后像那些社媒展示，可以显眼一点</w:t>
      </w:r>
    </w:p>
    <w:p w14:paraId="1F65ACC4">
      <w:pPr>
        <w:pStyle w:val="16"/>
        <w:numPr>
          <w:ilvl w:val="0"/>
          <w:numId w:val="0"/>
        </w:numPr>
        <w:spacing w:after="40"/>
        <w:ind w:leftChars="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3387725" cy="1642110"/>
            <wp:effectExtent l="0" t="0" r="3175" b="15240"/>
            <wp:docPr id="1" name="图片 1" descr="60eb7b132ebba5de55069f11b4c325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0eb7b132ebba5de55069f11b4c325fb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87725" cy="164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D3C32">
      <w:pPr>
        <w:rPr>
          <w:rFonts w:hint="eastAsia"/>
          <w:lang w:val="en-US" w:eastAsia="zh-CN"/>
        </w:rPr>
      </w:pPr>
      <w:r>
        <w:rPr>
          <w:rFonts w:hint="eastAsia" w:eastAsia="宋体"/>
          <w:lang w:eastAsia="zh-CN"/>
        </w:rPr>
        <w:t>放侧边栏是吧  滑动页面社媒图标一直跟踪</w:t>
      </w:r>
      <w:r>
        <w:rPr>
          <w:rFonts w:hint="eastAsia"/>
          <w:lang w:val="en-US" w:eastAsia="zh-CN"/>
        </w:rPr>
        <w:t>浮动</w:t>
      </w:r>
    </w:p>
    <w:p w14:paraId="6C67DCA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客户能自己下载产品目录和工厂简介PDF文件</w:t>
      </w:r>
    </w:p>
    <w:p w14:paraId="3D32B14F">
      <w:pPr>
        <w:rPr>
          <w:rFonts w:hint="eastAsia"/>
          <w:lang w:val="en-US" w:eastAsia="zh-CN"/>
        </w:rPr>
      </w:pPr>
    </w:p>
    <w:p w14:paraId="1BB3EFD9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然后手机端展示要着重优化</w:t>
      </w:r>
    </w:p>
    <w:p w14:paraId="2C55D0F2">
      <w:pPr>
        <w:pStyle w:val="16"/>
        <w:numPr>
          <w:ilvl w:val="0"/>
          <w:numId w:val="0"/>
        </w:numPr>
        <w:spacing w:after="40"/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产品页需要放参数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弄成文字和图片一起的</w:t>
      </w:r>
    </w:p>
    <w:p w14:paraId="7CB2496A">
      <w:pPr>
        <w:pStyle w:val="16"/>
        <w:numPr>
          <w:ilvl w:val="0"/>
          <w:numId w:val="0"/>
        </w:numPr>
        <w:spacing w:after="40"/>
        <w:ind w:leftChars="0"/>
      </w:pPr>
      <w:r>
        <w:drawing>
          <wp:inline distT="0" distB="0" distL="114300" distR="114300">
            <wp:extent cx="3047365" cy="1842770"/>
            <wp:effectExtent l="0" t="0" r="635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47365" cy="1842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3DE63A">
      <w:pPr>
        <w:pStyle w:val="16"/>
        <w:numPr>
          <w:ilvl w:val="0"/>
          <w:numId w:val="0"/>
        </w:numPr>
        <w:spacing w:after="40"/>
        <w:ind w:leftChars="0"/>
      </w:pPr>
    </w:p>
    <w:p w14:paraId="2F882C5A">
      <w:pPr>
        <w:pStyle w:val="16"/>
        <w:numPr>
          <w:ilvl w:val="0"/>
          <w:numId w:val="0"/>
        </w:numPr>
        <w:spacing w:after="40"/>
        <w:ind w:leftChars="0"/>
      </w:pPr>
    </w:p>
    <w:p w14:paraId="67C1442F">
      <w:pPr>
        <w:pStyle w:val="16"/>
        <w:numPr>
          <w:ilvl w:val="0"/>
          <w:numId w:val="0"/>
        </w:numPr>
        <w:spacing w:after="40"/>
        <w:ind w:leftChars="0"/>
      </w:pPr>
      <w:r>
        <w:drawing>
          <wp:inline distT="0" distB="0" distL="114300" distR="114300">
            <wp:extent cx="4649470" cy="2099945"/>
            <wp:effectExtent l="0" t="0" r="17780" b="146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49470" cy="2099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302CF">
      <w:pPr>
        <w:pStyle w:val="16"/>
        <w:numPr>
          <w:ilvl w:val="0"/>
          <w:numId w:val="0"/>
        </w:numPr>
        <w:spacing w:after="40"/>
        <w:ind w:leftChars="0"/>
      </w:pPr>
    </w:p>
    <w:p w14:paraId="7D3C7729">
      <w:pPr>
        <w:pStyle w:val="16"/>
        <w:numPr>
          <w:ilvl w:val="0"/>
          <w:numId w:val="0"/>
        </w:numPr>
        <w:spacing w:after="40"/>
        <w:ind w:leftChars="0"/>
      </w:pPr>
      <w:r>
        <w:drawing>
          <wp:inline distT="0" distB="0" distL="114300" distR="114300">
            <wp:extent cx="4472940" cy="2357755"/>
            <wp:effectExtent l="0" t="0" r="381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72940" cy="235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CDC3D7">
      <w:pPr>
        <w:pStyle w:val="16"/>
        <w:numPr>
          <w:ilvl w:val="0"/>
          <w:numId w:val="0"/>
        </w:numPr>
        <w:spacing w:after="40"/>
        <w:ind w:leftChars="0"/>
      </w:pPr>
    </w:p>
    <w:p w14:paraId="79071D5B">
      <w:pPr>
        <w:pStyle w:val="16"/>
        <w:numPr>
          <w:ilvl w:val="0"/>
          <w:numId w:val="0"/>
        </w:numPr>
        <w:spacing w:after="40"/>
        <w:ind w:leftChars="0"/>
        <w:rPr>
          <w:rFonts w:hint="default" w:eastAsia="微软雅黑"/>
          <w:lang w:val="en-US" w:eastAsia="zh-CN"/>
        </w:rPr>
      </w:pPr>
      <w:r>
        <w:rPr>
          <w:rFonts w:hint="eastAsia"/>
          <w:lang w:val="en-US" w:eastAsia="zh-CN"/>
        </w:rPr>
        <w:t xml:space="preserve">这个报价按钮 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产品详情页里的这个表单要这种</w:t>
      </w:r>
      <w:bookmarkStart w:id="0" w:name="_GoBack"/>
      <w:bookmarkEnd w:id="0"/>
    </w:p>
    <w:sectPr>
      <w:footerReference r:id="rId5" w:type="default"/>
      <w:pgSz w:w="12240" w:h="15840"/>
      <w:pgMar w:top="936" w:right="1080" w:bottom="936" w:left="108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Hiragino Sans">
    <w:altName w:val="Yu Gothic UI Light"/>
    <w:panose1 w:val="020B0300000000000000"/>
    <w:charset w:val="80"/>
    <w:family w:val="auto"/>
    <w:pitch w:val="default"/>
    <w:sig w:usb0="00000000" w:usb1="00000000" w:usb2="00000012" w:usb3="00000000" w:csb0="0002000D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苹方-简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0B1D7C">
    <w:pPr>
      <w:pStyle w:val="24"/>
      <w:jc w:val="center"/>
    </w:pPr>
    <w:r>
      <w:rPr>
        <w:color w:val="94A3B8"/>
        <w:sz w:val="16"/>
      </w:rPr>
      <w:t>机械手表独立站网站框架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A6C7D7"/>
    <w:multiLevelType w:val="singleLevel"/>
    <w:tmpl w:val="82A6C7D7"/>
    <w:lvl w:ilvl="0" w:tentative="0">
      <w:start w:val="7"/>
      <w:numFmt w:val="decimal"/>
      <w:suff w:val="space"/>
      <w:lvlText w:val="%1."/>
      <w:lvlJc w:val="left"/>
    </w:lvl>
  </w:abstractNum>
  <w:abstractNum w:abstractNumId="1">
    <w:nsid w:val="BFF587B8"/>
    <w:multiLevelType w:val="singleLevel"/>
    <w:tmpl w:val="BFF587B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5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6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7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4"/>
  </w:num>
  <w:num w:numId="5">
    <w:abstractNumId w:val="2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065900E4"/>
    <w:rsid w:val="59ED3C32"/>
    <w:rsid w:val="6BFD3432"/>
    <w:rsid w:val="7FBE7FF7"/>
    <w:rsid w:val="CFFE635A"/>
    <w:rsid w:val="D7DD20F0"/>
    <w:rsid w:val="E4F28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qFormat="1"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qFormat="1"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Arial" w:hAnsi="Arial" w:eastAsia="微软雅黑" w:cstheme="minorBidi"/>
      <w:sz w:val="21"/>
      <w:szCs w:val="22"/>
      <w:lang w:val="en-US" w:eastAsia="en-US" w:bidi="ar-SA"/>
    </w:rPr>
  </w:style>
  <w:style w:type="paragraph" w:styleId="3">
    <w:name w:val="heading 1"/>
    <w:basedOn w:val="1"/>
    <w:next w:val="1"/>
    <w:link w:val="139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0F172A"/>
      <w:sz w:val="34"/>
      <w:szCs w:val="28"/>
    </w:rPr>
  </w:style>
  <w:style w:type="paragraph" w:styleId="4">
    <w:name w:val="heading 2"/>
    <w:basedOn w:val="1"/>
    <w:next w:val="1"/>
    <w:link w:val="140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1E293B"/>
      <w:sz w:val="28"/>
      <w:szCs w:val="26"/>
    </w:rPr>
  </w:style>
  <w:style w:type="paragraph" w:styleId="5">
    <w:name w:val="heading 3"/>
    <w:basedOn w:val="1"/>
    <w:next w:val="1"/>
    <w:link w:val="14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334155"/>
      <w:sz w:val="24"/>
    </w:rPr>
  </w:style>
  <w:style w:type="paragraph" w:styleId="6">
    <w:name w:val="heading 4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6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8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7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5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qFormat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qFormat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7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6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3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6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2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b/>
      <w:color w:val="0F172A"/>
      <w:spacing w:val="5"/>
      <w:kern w:val="28"/>
      <w:sz w:val="44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qFormat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qFormat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qFormat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styleId="135">
    <w:name w:val="Hyperlink"/>
    <w:basedOn w:val="132"/>
    <w:qFormat/>
    <w:uiPriority w:val="0"/>
    <w:rPr>
      <w:color w:val="0000FF"/>
      <w:u w:val="single"/>
    </w:rPr>
  </w:style>
  <w:style w:type="character" w:customStyle="1" w:styleId="136">
    <w:name w:val="Header Char"/>
    <w:basedOn w:val="132"/>
    <w:link w:val="25"/>
    <w:qFormat/>
    <w:uiPriority w:val="99"/>
  </w:style>
  <w:style w:type="character" w:customStyle="1" w:styleId="137">
    <w:name w:val="Footer Char"/>
    <w:basedOn w:val="132"/>
    <w:link w:val="24"/>
    <w:qFormat/>
    <w:uiPriority w:val="99"/>
  </w:style>
  <w:style w:type="paragraph" w:styleId="138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9">
    <w:name w:val="Heading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40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1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2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3">
    <w:name w:val="Subtitle Char"/>
    <w:basedOn w:val="132"/>
    <w:link w:val="26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4">
    <w:name w:val="List Paragraph"/>
    <w:basedOn w:val="1"/>
    <w:qFormat/>
    <w:uiPriority w:val="34"/>
    <w:pPr>
      <w:ind w:left="720"/>
      <w:contextualSpacing/>
    </w:pPr>
  </w:style>
  <w:style w:type="character" w:customStyle="1" w:styleId="145">
    <w:name w:val="Body Text Char"/>
    <w:basedOn w:val="132"/>
    <w:link w:val="19"/>
    <w:qFormat/>
    <w:uiPriority w:val="99"/>
  </w:style>
  <w:style w:type="character" w:customStyle="1" w:styleId="146">
    <w:name w:val="Body Text 2 Char"/>
    <w:basedOn w:val="132"/>
    <w:link w:val="28"/>
    <w:qFormat/>
    <w:uiPriority w:val="99"/>
  </w:style>
  <w:style w:type="character" w:customStyle="1" w:styleId="147">
    <w:name w:val="Body Text 3 Char"/>
    <w:basedOn w:val="132"/>
    <w:link w:val="17"/>
    <w:qFormat/>
    <w:uiPriority w:val="99"/>
    <w:rPr>
      <w:sz w:val="16"/>
      <w:szCs w:val="16"/>
    </w:rPr>
  </w:style>
  <w:style w:type="character" w:customStyle="1" w:styleId="148">
    <w:name w:val="Macro Text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9">
    <w:name w:val="Quote"/>
    <w:basedOn w:val="1"/>
    <w:next w:val="1"/>
    <w:link w:val="150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Quote Char"/>
    <w:basedOn w:val="132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1">
    <w:name w:val="Heading 4 Char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2">
    <w:name w:val="Heading 5 Char"/>
    <w:basedOn w:val="132"/>
    <w:link w:val="7"/>
    <w:semiHidden/>
    <w:qFormat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3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4">
    <w:name w:val="Heading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5">
    <w:name w:val="Heading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6">
    <w:name w:val="Heading 9 Char"/>
    <w:basedOn w:val="132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7">
    <w:name w:val="Intense Quote"/>
    <w:basedOn w:val="1"/>
    <w:next w:val="1"/>
    <w:link w:val="158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Intense Quote Char"/>
    <w:basedOn w:val="132"/>
    <w:link w:val="157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9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60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1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2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3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4">
    <w:name w:val="TOC Heading"/>
    <w:basedOn w:val="3"/>
    <w:next w:val="1"/>
    <w:semiHidden/>
    <w:unhideWhenUsed/>
    <w:qFormat/>
    <w:uiPriority w:val="39"/>
    <w:pPr>
      <w:outlineLvl w:val="9"/>
    </w:pPr>
  </w:style>
  <w:style w:type="paragraph" w:customStyle="1" w:styleId="165">
    <w:name w:val="NoteText"/>
    <w:qFormat/>
    <w:uiPriority w:val="0"/>
    <w:pPr>
      <w:spacing w:after="200" w:line="276" w:lineRule="auto"/>
    </w:pPr>
    <w:rPr>
      <w:rFonts w:ascii="Arial" w:hAnsi="Arial" w:eastAsia="微软雅黑" w:cstheme="minorBidi"/>
      <w:color w:val="64748B"/>
      <w:sz w:val="19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" SelectedStyle="/APA.XSL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1992</Words>
  <Characters>2417</Characters>
  <Lines>0</Lines>
  <Paragraphs>0</Paragraphs>
  <TotalTime>3</TotalTime>
  <ScaleCrop>false</ScaleCrop>
  <LinksUpToDate>false</LinksUpToDate>
  <CharactersWithSpaces>2591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2013-12-24T07:15:00Z</dcterms:created>
  <dc:creator>python-docx</dc:creator>
  <dc:description>generated by python-docx</dc:description>
  <cp:lastModifiedBy>丫丫</cp:lastModifiedBy>
  <dcterms:modified xsi:type="dcterms:W3CDTF">2026-05-14T01:27:14Z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D2F6DBF908F543A92240046A16F6F4AB_42</vt:lpwstr>
  </property>
  <property fmtid="{D5CDD505-2E9C-101B-9397-08002B2CF9AE}" pid="4" name="KSOTemplateDocerSaveRecord">
    <vt:lpwstr>eyJoZGlkIjoiMzI3OTRjYjQ5NzhlODBkMWQzZmUzNDkzYThjMzJlMGQiLCJ1c2VySWQiOiIyNjcyNTQyNDEifQ==</vt:lpwstr>
  </property>
</Properties>
</file>